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407-ПП/7053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7053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одежды, инвентарный номер: 2643, местонахождение: Челябинская обл., г.Коркино, п.Первомайский, ул. Ленина,14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одежды, инвентарный номер: 2643, местонахождение: Челябинская обл., г.Коркино, п.Первомайский, ул. Ленина,14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2089.00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2,08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